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3580ED4">
      <w:pPr>
        <w:pStyle w:val="2"/>
        <w:spacing w:beforeLines="0" w:afterLines="0"/>
        <w:rPr>
          <w:rFonts w:hint="default" w:ascii="Times New Roman"/>
          <w:b w:val="0"/>
          <w:color w:val="000000"/>
          <w:sz w:val="22"/>
          <w:szCs w:val="22"/>
        </w:rPr>
      </w:pPr>
      <w:bookmarkStart w:id="0" w:name="_GoBack"/>
      <w:bookmarkEnd w:id="0"/>
      <w:r>
        <w:rPr>
          <w:rFonts w:hint="default" w:ascii="Times New Roman" w:hAnsi="Times New Roman"/>
          <w:b w:val="0"/>
          <w:color w:val="000000"/>
          <w:sz w:val="22"/>
          <w:szCs w:val="22"/>
        </w:rPr>
        <w:t>Allegato 1</w:t>
      </w:r>
    </w:p>
    <w:p w14:paraId="2695695A">
      <w:pPr>
        <w:pStyle w:val="2"/>
        <w:spacing w:beforeLines="0" w:afterLines="0"/>
        <w:jc w:val="center"/>
        <w:rPr>
          <w:rFonts w:hint="default" w:ascii="Times New Roman"/>
          <w:color w:val="000000"/>
          <w:sz w:val="28"/>
          <w:szCs w:val="28"/>
        </w:rPr>
      </w:pPr>
      <w:r>
        <w:rPr>
          <w:rFonts w:hint="default" w:ascii="Times New Roman" w:hAnsi="Times New Roman"/>
          <w:color w:val="000000"/>
          <w:sz w:val="28"/>
          <w:szCs w:val="28"/>
        </w:rPr>
        <w:t>DELEGA A TERZI PER IL RITIRO DEL MINORE</w:t>
      </w:r>
    </w:p>
    <w:p w14:paraId="1A21E628">
      <w:pPr>
        <w:pStyle w:val="2"/>
        <w:spacing w:beforeLines="0" w:afterLines="0"/>
        <w:jc w:val="right"/>
        <w:rPr>
          <w:rFonts w:hint="default" w:ascii="Times New Roman"/>
          <w:b w:val="0"/>
          <w:color w:val="000000"/>
          <w:sz w:val="24"/>
          <w:szCs w:val="24"/>
        </w:rPr>
      </w:pPr>
      <w:r>
        <w:rPr>
          <w:rFonts w:hint="default" w:ascii="Times New Roman" w:hAnsi="Times New Roman"/>
          <w:b w:val="0"/>
          <w:color w:val="000000"/>
          <w:sz w:val="24"/>
          <w:szCs w:val="24"/>
        </w:rPr>
        <w:t xml:space="preserve">Servizio Socio- Educativo Il Carrubo- </w:t>
      </w:r>
    </w:p>
    <w:p w14:paraId="368C8222">
      <w:pPr>
        <w:pStyle w:val="2"/>
        <w:spacing w:beforeLines="0" w:afterLines="0"/>
        <w:jc w:val="right"/>
        <w:rPr>
          <w:rFonts w:hint="default" w:ascii="Times New Roman"/>
          <w:b w:val="0"/>
          <w:color w:val="000000"/>
          <w:sz w:val="24"/>
          <w:szCs w:val="24"/>
        </w:rPr>
      </w:pPr>
      <w:r>
        <w:rPr>
          <w:rFonts w:hint="default" w:ascii="Times New Roman" w:hAnsi="Times New Roman"/>
          <w:b w:val="0"/>
          <w:color w:val="000000"/>
          <w:sz w:val="24"/>
          <w:szCs w:val="24"/>
        </w:rPr>
        <w:t>Comune di Pulsano.</w:t>
      </w:r>
    </w:p>
    <w:p w14:paraId="22EBDFB8">
      <w:pPr>
        <w:spacing w:beforeLines="0" w:afterLines="0"/>
        <w:rPr>
          <w:rFonts w:hint="default"/>
          <w:sz w:val="22"/>
          <w:szCs w:val="22"/>
        </w:rPr>
      </w:pPr>
    </w:p>
    <w:p w14:paraId="30AB365B">
      <w:pPr>
        <w:spacing w:beforeLines="0" w:afterLines="0"/>
        <w:jc w:val="both"/>
        <w:rPr>
          <w:rFonts w:hint="default" w:asci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Il/La sottoscritto/a ________________________________________________________</w:t>
      </w:r>
    </w:p>
    <w:p w14:paraId="0A2D431D">
      <w:pPr>
        <w:spacing w:beforeLines="0" w:afterLines="0"/>
        <w:jc w:val="both"/>
        <w:rPr>
          <w:rFonts w:hint="default" w:asci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genitore /tutore del minore _________________________________________________,</w:t>
      </w:r>
    </w:p>
    <w:p w14:paraId="2EE8823C">
      <w:pPr>
        <w:spacing w:beforeLines="0" w:afterLines="0"/>
        <w:jc w:val="both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con la presente - da valersi ad ogni effetto di legge - nella sua qualità di esercente la responsabilità genitoriale</w:t>
      </w:r>
    </w:p>
    <w:p w14:paraId="220F7F48">
      <w:pPr>
        <w:spacing w:beforeLines="0" w:afterLines="0"/>
        <w:jc w:val="center"/>
        <w:rPr>
          <w:rFonts w:hint="default" w:ascii="Times New Roman"/>
          <w:b/>
          <w:sz w:val="28"/>
          <w:szCs w:val="28"/>
        </w:rPr>
      </w:pPr>
      <w:r>
        <w:rPr>
          <w:rFonts w:hint="default" w:ascii="Times New Roman" w:hAnsi="Times New Roman"/>
          <w:b/>
          <w:sz w:val="28"/>
          <w:szCs w:val="28"/>
        </w:rPr>
        <w:t>DELEGA</w:t>
      </w:r>
    </w:p>
    <w:p w14:paraId="6E150396">
      <w:pPr>
        <w:spacing w:beforeLines="0" w:afterLines="0"/>
        <w:jc w:val="both"/>
        <w:rPr>
          <w:rFonts w:hint="default"/>
          <w:sz w:val="22"/>
          <w:szCs w:val="22"/>
        </w:rPr>
      </w:pPr>
      <w:r>
        <w:rPr>
          <w:rFonts w:hint="default"/>
          <w:sz w:val="22"/>
          <w:szCs w:val="22"/>
        </w:rPr>
        <w:t xml:space="preserve">quale persona di propria fiducia per il ritiro del/la proprio/a figlio/a </w:t>
      </w:r>
    </w:p>
    <w:p w14:paraId="1C1B3E89">
      <w:pPr>
        <w:spacing w:beforeLines="0" w:after="0" w:afterLines="0"/>
        <w:jc w:val="both"/>
        <w:rPr>
          <w:rFonts w:hint="default" w:asci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il/la Sig./Sig.ra: __________________________________________________________</w:t>
      </w:r>
    </w:p>
    <w:p w14:paraId="63A3983B">
      <w:pPr>
        <w:spacing w:beforeLines="0" w:after="0" w:afterLines="0"/>
        <w:jc w:val="both"/>
        <w:rPr>
          <w:rFonts w:hint="default" w:asci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Nato/a a _____________________ il _______________ .</w:t>
      </w:r>
    </w:p>
    <w:p w14:paraId="38FC4478">
      <w:pPr>
        <w:spacing w:beforeLines="0" w:after="0" w:afterLines="0"/>
        <w:jc w:val="both"/>
        <w:rPr>
          <w:rFonts w:hint="default" w:asci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 xml:space="preserve">Documento di identità n. _________________________. </w:t>
      </w:r>
    </w:p>
    <w:p w14:paraId="70C1B3D2">
      <w:pPr>
        <w:spacing w:beforeLines="0" w:after="0" w:afterLines="0"/>
        <w:jc w:val="both"/>
        <w:rPr>
          <w:rFonts w:hint="default" w:asci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Rilasciato da ___________________   il  ____________.</w:t>
      </w:r>
    </w:p>
    <w:p w14:paraId="6B137647">
      <w:pPr>
        <w:spacing w:beforeLines="0" w:afterLines="0"/>
        <w:jc w:val="both"/>
        <w:rPr>
          <w:rFonts w:hint="default" w:ascii="Times New Roman"/>
          <w:sz w:val="22"/>
          <w:szCs w:val="22"/>
        </w:rPr>
      </w:pPr>
    </w:p>
    <w:p w14:paraId="4DB17EAE">
      <w:pPr>
        <w:spacing w:beforeLines="0" w:afterLines="0"/>
        <w:jc w:val="both"/>
        <w:rPr>
          <w:rFonts w:hint="default" w:ascii="Times New Roman"/>
          <w:sz w:val="22"/>
          <w:szCs w:val="22"/>
        </w:rPr>
      </w:pPr>
      <w:r>
        <w:rPr>
          <w:rFonts w:hint="default" w:ascii="Times New Roman" w:hAnsi="Times New Roman"/>
          <w:sz w:val="22"/>
          <w:szCs w:val="22"/>
        </w:rPr>
        <w:t xml:space="preserve">Luogo e data </w:t>
      </w:r>
    </w:p>
    <w:p w14:paraId="4C58B385">
      <w:pPr>
        <w:spacing w:beforeLines="0" w:afterLines="0"/>
        <w:jc w:val="both"/>
        <w:rPr>
          <w:rFonts w:hint="default" w:ascii="Times New Roman"/>
          <w:sz w:val="22"/>
          <w:szCs w:val="22"/>
        </w:rPr>
      </w:pPr>
    </w:p>
    <w:p w14:paraId="39C77188">
      <w:pPr>
        <w:spacing w:beforeLines="0" w:after="0" w:afterLines="0" w:line="240" w:lineRule="auto"/>
        <w:jc w:val="right"/>
        <w:rPr>
          <w:rFonts w:hint="default" w:ascii="Times New Roman"/>
          <w:sz w:val="24"/>
          <w:szCs w:val="24"/>
        </w:rPr>
      </w:pPr>
      <w:r>
        <w:rPr>
          <w:rFonts w:hint="default" w:ascii="Times New Roman" w:hAnsi="Times New Roman"/>
          <w:sz w:val="22"/>
          <w:szCs w:val="22"/>
        </w:rPr>
        <w:t xml:space="preserve">    </w:t>
      </w:r>
      <w:r>
        <w:rPr>
          <w:rFonts w:hint="default" w:ascii="Times New Roman" w:hAnsi="Times New Roman"/>
          <w:sz w:val="24"/>
          <w:szCs w:val="24"/>
        </w:rPr>
        <w:t>Firma esercente responsabilità genitoriale</w:t>
      </w:r>
    </w:p>
    <w:p w14:paraId="5656436B">
      <w:pPr>
        <w:spacing w:beforeLines="0" w:after="0" w:afterLines="0" w:line="240" w:lineRule="auto"/>
        <w:jc w:val="right"/>
        <w:rPr>
          <w:rFonts w:hint="default" w:ascii="Times New Roman"/>
          <w:sz w:val="20"/>
          <w:szCs w:val="20"/>
        </w:rPr>
      </w:pPr>
      <w:r>
        <w:rPr>
          <w:rFonts w:hint="default"/>
          <w:sz w:val="20"/>
          <w:szCs w:val="20"/>
        </w:rPr>
        <w:t>(Le firme sono rese ai sensi della Legge 127 del 15.5.97)</w:t>
      </w:r>
    </w:p>
    <w:p w14:paraId="1495D74F">
      <w:pPr>
        <w:spacing w:beforeLines="0" w:afterLines="0"/>
        <w:jc w:val="both"/>
        <w:rPr>
          <w:rFonts w:hint="default" w:ascii="Times New Roman"/>
          <w:sz w:val="22"/>
          <w:szCs w:val="22"/>
        </w:rPr>
      </w:pPr>
    </w:p>
    <w:p w14:paraId="390FB060">
      <w:pPr>
        <w:spacing w:beforeLines="0" w:afterLines="0"/>
        <w:jc w:val="both"/>
        <w:rPr>
          <w:rFonts w:hint="default" w:ascii="Times New Roman"/>
          <w:sz w:val="22"/>
          <w:szCs w:val="22"/>
        </w:rPr>
      </w:pPr>
    </w:p>
    <w:p w14:paraId="70563970">
      <w:pPr>
        <w:spacing w:beforeLines="0" w:afterLines="0"/>
        <w:jc w:val="both"/>
        <w:rPr>
          <w:rFonts w:hint="default" w:ascii="Times New Roman"/>
          <w:sz w:val="22"/>
          <w:szCs w:val="22"/>
        </w:rPr>
      </w:pPr>
      <w:r>
        <w:rPr>
          <w:rFonts w:hint="default" w:ascii="Times New Roman" w:hAnsi="Times New Roman"/>
          <w:sz w:val="22"/>
          <w:szCs w:val="22"/>
        </w:rPr>
        <w:t>Allegare:</w:t>
      </w:r>
    </w:p>
    <w:p w14:paraId="56906B00">
      <w:pPr>
        <w:spacing w:beforeLines="0" w:afterLines="0"/>
        <w:jc w:val="both"/>
        <w:rPr>
          <w:rFonts w:hint="default" w:ascii="Times New Roman"/>
          <w:sz w:val="22"/>
          <w:szCs w:val="22"/>
        </w:rPr>
      </w:pPr>
      <w:r>
        <w:rPr>
          <w:rFonts w:hint="default" w:ascii="Times New Roman" w:hAnsi="Times New Roman"/>
          <w:sz w:val="22"/>
          <w:szCs w:val="22"/>
        </w:rPr>
        <w:t>- Copia documento di identità del genitore/tutore</w:t>
      </w:r>
    </w:p>
    <w:p w14:paraId="785D3F46">
      <w:pPr>
        <w:spacing w:beforeLines="0" w:afterLines="0"/>
        <w:jc w:val="both"/>
        <w:rPr>
          <w:rFonts w:hint="default" w:ascii="Times New Roman"/>
          <w:sz w:val="22"/>
          <w:szCs w:val="22"/>
        </w:rPr>
      </w:pPr>
      <w:r>
        <w:rPr>
          <w:rFonts w:hint="default" w:ascii="Times New Roman" w:hAnsi="Times New Roman"/>
          <w:sz w:val="22"/>
          <w:szCs w:val="22"/>
        </w:rPr>
        <w:t>- Copia documento di identità del delegato</w:t>
      </w:r>
    </w:p>
    <w:p w14:paraId="6923D7E1">
      <w:pPr>
        <w:spacing w:beforeLines="0" w:afterLines="0"/>
        <w:jc w:val="both"/>
        <w:rPr>
          <w:rFonts w:hint="default" w:ascii="Times New Roman"/>
          <w:sz w:val="20"/>
          <w:szCs w:val="20"/>
        </w:rPr>
      </w:pPr>
      <w:r>
        <w:rPr>
          <w:rFonts w:hint="default"/>
          <w:sz w:val="20"/>
          <w:szCs w:val="20"/>
        </w:rPr>
        <w:t>N.B. Si fa presente che, ai sensi delle leggi vigenti, al ritiro non può essere delegata persona minore di anni 18.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">
    <w:panose1 w:val="02060409020205020404"/>
    <w:charset w:val="00"/>
    <w:family w:val="modern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multi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  <w:rPr>
        <w:rFonts w:hint="default" w:cs="Times New Roman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</w:abstractNum>
  <w:abstractNum w:abstractNumId="1">
    <w:nsid w:val="FFFFFF7F"/>
    <w:multiLevelType w:val="multi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</w:abstractNum>
  <w:abstractNum w:abstractNumId="2">
    <w:nsid w:val="FFFFFF82"/>
    <w:multiLevelType w:val="multi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 w:eastAsia="SimSun"/>
        <w:u w:val="none" w:color="auto"/>
      </w:rPr>
    </w:lvl>
    <w:lvl w:ilvl="1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2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3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4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5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6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7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8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</w:abstractNum>
  <w:abstractNum w:abstractNumId="3">
    <w:nsid w:val="FFFFFF83"/>
    <w:multiLevelType w:val="multi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eastAsia="SimSun"/>
        <w:u w:val="none" w:color="auto"/>
      </w:rPr>
    </w:lvl>
    <w:lvl w:ilvl="1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2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3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4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5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6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7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8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</w:abstractNum>
  <w:abstractNum w:abstractNumId="4">
    <w:nsid w:val="FFFFFF88"/>
    <w:multiLevelType w:val="multi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  <w:rPr>
        <w:rFonts w:hint="default" w:cs="Times New Roman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 w:cs="Times New Roman"/>
        <w:u w:val="none" w:color="auto"/>
      </w:rPr>
    </w:lvl>
  </w:abstractNum>
  <w:abstractNum w:abstractNumId="5">
    <w:nsid w:val="FFFFFF89"/>
    <w:multiLevelType w:val="multi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eastAsia="SimSun"/>
        <w:u w:val="none" w:color="auto"/>
      </w:rPr>
    </w:lvl>
    <w:lvl w:ilvl="1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2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3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4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5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6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7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  <w:lvl w:ilvl="8" w:tentative="0">
      <w:start w:val="1"/>
      <w:numFmt w:val="decimal"/>
      <w:lvlText w:val=""/>
      <w:lvlJc w:val="left"/>
      <w:rPr>
        <w:rFonts w:hint="default" w:cs="Times New Roman"/>
        <w:u w:val="none" w:color="auto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283"/>
  <w:displayHorizontalDrawingGridEvery w:val="1"/>
  <w:displayVerticalDrawingGridEvery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8BE61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iPriority="22" w:semiHidden="0" w:name="Strong"/>
    <w:lsdException w:qFormat="1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99" w:semiHidden="0" w:name="Normal Table"/>
    <w:lsdException w:uiPriority="99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qFormat="1" w:unhideWhenUsed="0" w:uiPriority="99" w:semiHidden="0" w:name="Table Web 2"/>
    <w:lsdException w:qFormat="1" w:unhideWhenUsed="0" w:uiPriority="99" w:semiHidden="0" w:name="Table Web 3"/>
    <w:lsdException w:uiPriority="99" w:name="Balloon Text"/>
    <w:lsdException w:uiPriority="59" w:name="Table Grid"/>
    <w:lsdException w:qFormat="1" w:unhideWhenUsed="0" w:uiPriority="99" w:semiHidden="0" w:name="Table Theme"/>
    <w:lsdException w:qFormat="1" w:uiPriority="1" w:semiHidden="0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iPriority="34" w:semiHidden="0" w:name="List Paragraph"/>
    <w:lsdException w:qFormat="1" w:uiPriority="29" w:semiHidden="0" w:name="Quote"/>
    <w:lsdException w:qFormat="1" w:uiPriority="30" w:semiHidden="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unhideWhenUsed/>
    <w:qFormat/>
    <w:uiPriority w:val="0"/>
    <w:pPr>
      <w:spacing w:beforeLines="0" w:after="200" w:afterLines="0" w:line="276" w:lineRule="auto"/>
    </w:pPr>
    <w:rPr>
      <w:rFonts w:hint="eastAsia" w:ascii="Cambria" w:hAnsi="Cambria" w:eastAsia="SimSu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41"/>
    <w:unhideWhenUsed/>
    <w:qFormat/>
    <w:uiPriority w:val="9"/>
    <w:pPr>
      <w:keepNext/>
      <w:keepLines/>
      <w:spacing w:before="480" w:beforeLines="0" w:after="0" w:afterLines="0"/>
      <w:outlineLvl w:val="0"/>
    </w:pPr>
    <w:rPr>
      <w:rFonts w:hint="eastAsia" w:ascii="Calibri" w:hAnsi="Calibri"/>
      <w:b/>
      <w:color w:val="365F91"/>
      <w:sz w:val="28"/>
      <w:szCs w:val="28"/>
    </w:rPr>
  </w:style>
  <w:style w:type="paragraph" w:styleId="3">
    <w:name w:val="heading 2"/>
    <w:basedOn w:val="1"/>
    <w:next w:val="1"/>
    <w:link w:val="42"/>
    <w:unhideWhenUsed/>
    <w:qFormat/>
    <w:uiPriority w:val="9"/>
    <w:pPr>
      <w:keepNext/>
      <w:keepLines/>
      <w:spacing w:before="200" w:beforeLines="0" w:after="0" w:afterLines="0"/>
      <w:outlineLvl w:val="1"/>
    </w:pPr>
    <w:rPr>
      <w:rFonts w:hint="eastAsia" w:ascii="Calibri" w:hAnsi="Calibri"/>
      <w:b/>
      <w:sz w:val="26"/>
      <w:szCs w:val="26"/>
    </w:rPr>
  </w:style>
  <w:style w:type="paragraph" w:styleId="4">
    <w:name w:val="heading 3"/>
    <w:basedOn w:val="1"/>
    <w:next w:val="1"/>
    <w:link w:val="43"/>
    <w:unhideWhenUsed/>
    <w:qFormat/>
    <w:uiPriority w:val="9"/>
    <w:pPr>
      <w:keepNext/>
      <w:keepLines/>
      <w:spacing w:before="200" w:beforeLines="0" w:after="0" w:afterLines="0"/>
      <w:outlineLvl w:val="2"/>
    </w:pPr>
    <w:rPr>
      <w:rFonts w:hint="eastAsia" w:ascii="Calibri" w:hAnsi="Calibri"/>
      <w:b/>
      <w:sz w:val="22"/>
      <w:szCs w:val="22"/>
    </w:rPr>
  </w:style>
  <w:style w:type="paragraph" w:styleId="5">
    <w:name w:val="heading 4"/>
    <w:basedOn w:val="1"/>
    <w:next w:val="1"/>
    <w:link w:val="44"/>
    <w:unhideWhenUsed/>
    <w:qFormat/>
    <w:uiPriority w:val="9"/>
    <w:pPr>
      <w:keepNext/>
      <w:keepLines/>
      <w:spacing w:before="200" w:beforeLines="0" w:after="0" w:afterLines="0"/>
      <w:outlineLvl w:val="3"/>
    </w:pPr>
    <w:rPr>
      <w:rFonts w:hint="eastAsia" w:ascii="Calibri" w:hAnsi="Calibri"/>
      <w:b/>
      <w:i/>
      <w:sz w:val="22"/>
      <w:szCs w:val="22"/>
    </w:rPr>
  </w:style>
  <w:style w:type="paragraph" w:styleId="6">
    <w:name w:val="heading 5"/>
    <w:basedOn w:val="1"/>
    <w:next w:val="1"/>
    <w:link w:val="45"/>
    <w:unhideWhenUsed/>
    <w:qFormat/>
    <w:uiPriority w:val="9"/>
    <w:pPr>
      <w:keepNext/>
      <w:keepLines/>
      <w:spacing w:before="200" w:beforeLines="0" w:after="0" w:afterLines="0"/>
      <w:outlineLvl w:val="4"/>
    </w:pPr>
    <w:rPr>
      <w:rFonts w:hint="eastAsia" w:ascii="Calibri" w:hAnsi="Calibri"/>
      <w:sz w:val="22"/>
      <w:szCs w:val="22"/>
    </w:rPr>
  </w:style>
  <w:style w:type="paragraph" w:styleId="7">
    <w:name w:val="heading 6"/>
    <w:basedOn w:val="1"/>
    <w:next w:val="1"/>
    <w:link w:val="46"/>
    <w:unhideWhenUsed/>
    <w:qFormat/>
    <w:uiPriority w:val="9"/>
    <w:pPr>
      <w:keepNext/>
      <w:keepLines/>
      <w:spacing w:before="200" w:beforeLines="0" w:after="0" w:afterLines="0"/>
      <w:outlineLvl w:val="5"/>
    </w:pPr>
    <w:rPr>
      <w:rFonts w:hint="eastAsia" w:ascii="Calibri" w:hAnsi="Calibri"/>
      <w:i/>
      <w:sz w:val="22"/>
      <w:szCs w:val="22"/>
    </w:rPr>
  </w:style>
  <w:style w:type="paragraph" w:styleId="8">
    <w:name w:val="heading 7"/>
    <w:basedOn w:val="1"/>
    <w:next w:val="1"/>
    <w:link w:val="47"/>
    <w:unhideWhenUsed/>
    <w:qFormat/>
    <w:uiPriority w:val="9"/>
    <w:pPr>
      <w:keepNext/>
      <w:keepLines/>
      <w:spacing w:before="200" w:beforeLines="0" w:after="0" w:afterLines="0"/>
      <w:outlineLvl w:val="6"/>
    </w:pPr>
    <w:rPr>
      <w:rFonts w:hint="eastAsia" w:ascii="Calibri" w:hAnsi="Calibri"/>
      <w:i/>
      <w:sz w:val="22"/>
      <w:szCs w:val="22"/>
    </w:rPr>
  </w:style>
  <w:style w:type="paragraph" w:styleId="9">
    <w:name w:val="heading 8"/>
    <w:basedOn w:val="1"/>
    <w:next w:val="1"/>
    <w:link w:val="48"/>
    <w:unhideWhenUsed/>
    <w:qFormat/>
    <w:uiPriority w:val="9"/>
    <w:pPr>
      <w:keepNext/>
      <w:keepLines/>
      <w:spacing w:before="200" w:beforeLines="0" w:after="0" w:afterLines="0"/>
      <w:outlineLvl w:val="7"/>
    </w:pPr>
    <w:rPr>
      <w:rFonts w:hint="eastAsia" w:ascii="Calibri" w:hAnsi="Calibri"/>
      <w:sz w:val="20"/>
      <w:szCs w:val="20"/>
    </w:rPr>
  </w:style>
  <w:style w:type="paragraph" w:styleId="10">
    <w:name w:val="heading 9"/>
    <w:basedOn w:val="1"/>
    <w:next w:val="1"/>
    <w:link w:val="49"/>
    <w:unhideWhenUsed/>
    <w:qFormat/>
    <w:uiPriority w:val="9"/>
    <w:pPr>
      <w:keepNext/>
      <w:keepLines/>
      <w:spacing w:before="200" w:beforeLines="0" w:after="0" w:afterLines="0"/>
      <w:outlineLvl w:val="8"/>
    </w:pPr>
    <w:rPr>
      <w:rFonts w:hint="eastAsia" w:ascii="Calibri" w:hAnsi="Calibri"/>
      <w:i/>
      <w:sz w:val="20"/>
      <w:szCs w:val="20"/>
    </w:rPr>
  </w:style>
  <w:style w:type="character" w:default="1" w:styleId="11">
    <w:name w:val="Default Paragraph Font"/>
    <w:unhideWhenUsed/>
    <w:uiPriority w:val="1"/>
    <w:rPr>
      <w:rFonts w:hint="default"/>
      <w:sz w:val="24"/>
      <w:szCs w:val="24"/>
    </w:rPr>
  </w:style>
  <w:style w:type="table" w:default="1" w:styleId="1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52"/>
    <w:unhideWhenUsed/>
    <w:qFormat/>
    <w:uiPriority w:val="99"/>
    <w:pPr>
      <w:spacing w:beforeLines="0" w:after="120" w:afterLines="0"/>
    </w:pPr>
    <w:rPr>
      <w:rFonts w:hint="eastAsia"/>
      <w:sz w:val="22"/>
      <w:szCs w:val="22"/>
    </w:rPr>
  </w:style>
  <w:style w:type="paragraph" w:styleId="14">
    <w:name w:val="Body Text 2"/>
    <w:basedOn w:val="1"/>
    <w:link w:val="59"/>
    <w:unhideWhenUsed/>
    <w:uiPriority w:val="99"/>
    <w:pPr>
      <w:spacing w:beforeLines="0" w:after="120" w:afterLines="0" w:line="480" w:lineRule="auto"/>
    </w:pPr>
    <w:rPr>
      <w:rFonts w:hint="eastAsia"/>
      <w:sz w:val="22"/>
      <w:szCs w:val="22"/>
    </w:rPr>
  </w:style>
  <w:style w:type="paragraph" w:styleId="15">
    <w:name w:val="Body Text 3"/>
    <w:basedOn w:val="1"/>
    <w:link w:val="51"/>
    <w:unhideWhenUsed/>
    <w:qFormat/>
    <w:uiPriority w:val="99"/>
    <w:pPr>
      <w:spacing w:beforeLines="0" w:after="120" w:afterLines="0"/>
    </w:pPr>
    <w:rPr>
      <w:rFonts w:hint="eastAsia"/>
      <w:sz w:val="16"/>
      <w:szCs w:val="16"/>
    </w:rPr>
  </w:style>
  <w:style w:type="paragraph" w:styleId="16">
    <w:name w:val="caption"/>
    <w:basedOn w:val="1"/>
    <w:next w:val="1"/>
    <w:unhideWhenUsed/>
    <w:qFormat/>
    <w:uiPriority w:val="35"/>
    <w:pPr>
      <w:spacing w:beforeLines="0" w:afterLines="0" w:line="240" w:lineRule="auto"/>
    </w:pPr>
    <w:rPr>
      <w:rFonts w:hint="eastAsia"/>
      <w:b/>
      <w:sz w:val="18"/>
      <w:szCs w:val="18"/>
    </w:rPr>
  </w:style>
  <w:style w:type="character" w:styleId="17">
    <w:name w:val="Emphasis"/>
    <w:basedOn w:val="11"/>
    <w:unhideWhenUsed/>
    <w:qFormat/>
    <w:uiPriority w:val="20"/>
    <w:rPr>
      <w:rFonts w:hint="default" w:cs="Times New Roman"/>
      <w:i/>
      <w:sz w:val="24"/>
      <w:szCs w:val="24"/>
    </w:rPr>
  </w:style>
  <w:style w:type="paragraph" w:styleId="18">
    <w:name w:val="footer"/>
    <w:basedOn w:val="1"/>
    <w:link w:val="57"/>
    <w:unhideWhenUsed/>
    <w:uiPriority w:val="99"/>
    <w:pPr>
      <w:tabs>
        <w:tab w:val="center" w:pos="4680"/>
        <w:tab w:val="right" w:pos="9360"/>
      </w:tabs>
      <w:spacing w:beforeLines="0" w:after="0" w:afterLines="0" w:line="240" w:lineRule="auto"/>
    </w:pPr>
    <w:rPr>
      <w:rFonts w:hint="eastAsia"/>
      <w:sz w:val="22"/>
      <w:szCs w:val="22"/>
    </w:rPr>
  </w:style>
  <w:style w:type="paragraph" w:styleId="19">
    <w:name w:val="header"/>
    <w:basedOn w:val="1"/>
    <w:link w:val="53"/>
    <w:unhideWhenUsed/>
    <w:qFormat/>
    <w:uiPriority w:val="99"/>
    <w:pPr>
      <w:tabs>
        <w:tab w:val="center" w:pos="4680"/>
        <w:tab w:val="right" w:pos="9360"/>
      </w:tabs>
      <w:spacing w:beforeLines="0" w:after="0" w:afterLines="0" w:line="240" w:lineRule="auto"/>
    </w:pPr>
    <w:rPr>
      <w:rFonts w:hint="eastAsia"/>
      <w:sz w:val="22"/>
      <w:szCs w:val="22"/>
    </w:rPr>
  </w:style>
  <w:style w:type="paragraph" w:styleId="20">
    <w:name w:val="List"/>
    <w:basedOn w:val="1"/>
    <w:unhideWhenUsed/>
    <w:qFormat/>
    <w:uiPriority w:val="99"/>
    <w:pPr>
      <w:spacing w:beforeLines="0" w:afterLines="0"/>
      <w:ind w:left="360" w:hanging="360"/>
    </w:pPr>
    <w:rPr>
      <w:rFonts w:hint="eastAsia"/>
      <w:sz w:val="22"/>
      <w:szCs w:val="22"/>
    </w:rPr>
  </w:style>
  <w:style w:type="paragraph" w:styleId="21">
    <w:name w:val="List 2"/>
    <w:basedOn w:val="1"/>
    <w:unhideWhenUsed/>
    <w:qFormat/>
    <w:uiPriority w:val="99"/>
    <w:pPr>
      <w:spacing w:beforeLines="0" w:afterLines="0"/>
      <w:ind w:left="720" w:hanging="360"/>
    </w:pPr>
    <w:rPr>
      <w:rFonts w:hint="eastAsia"/>
      <w:sz w:val="22"/>
      <w:szCs w:val="22"/>
    </w:rPr>
  </w:style>
  <w:style w:type="paragraph" w:styleId="22">
    <w:name w:val="List 3"/>
    <w:basedOn w:val="1"/>
    <w:unhideWhenUsed/>
    <w:qFormat/>
    <w:uiPriority w:val="99"/>
    <w:pPr>
      <w:spacing w:beforeLines="0" w:afterLines="0"/>
      <w:ind w:left="1080" w:hanging="360"/>
    </w:pPr>
    <w:rPr>
      <w:rFonts w:hint="eastAsia"/>
      <w:sz w:val="22"/>
      <w:szCs w:val="22"/>
    </w:r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spacing w:beforeLines="0" w:afterLines="0"/>
      <w:ind w:left="360" w:hanging="360"/>
    </w:pPr>
    <w:rPr>
      <w:rFonts w:hint="eastAsia"/>
      <w:sz w:val="22"/>
      <w:szCs w:val="22"/>
    </w:r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spacing w:beforeLines="0" w:afterLines="0"/>
      <w:ind w:left="720" w:hanging="360"/>
    </w:pPr>
    <w:rPr>
      <w:rFonts w:hint="eastAsia"/>
      <w:sz w:val="22"/>
      <w:szCs w:val="22"/>
    </w:r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spacing w:beforeLines="0" w:afterLines="0"/>
      <w:ind w:left="1080" w:hanging="360"/>
    </w:pPr>
    <w:rPr>
      <w:rFonts w:hint="eastAsia"/>
      <w:sz w:val="22"/>
      <w:szCs w:val="22"/>
    </w:rPr>
  </w:style>
  <w:style w:type="paragraph" w:styleId="26">
    <w:name w:val="List Continue"/>
    <w:basedOn w:val="1"/>
    <w:unhideWhenUsed/>
    <w:qFormat/>
    <w:uiPriority w:val="99"/>
    <w:pPr>
      <w:spacing w:beforeLines="0" w:after="120" w:afterLines="0"/>
      <w:ind w:left="360"/>
    </w:pPr>
    <w:rPr>
      <w:rFonts w:hint="eastAsia"/>
      <w:sz w:val="22"/>
      <w:szCs w:val="22"/>
    </w:rPr>
  </w:style>
  <w:style w:type="paragraph" w:styleId="27">
    <w:name w:val="List Continue 2"/>
    <w:basedOn w:val="1"/>
    <w:unhideWhenUsed/>
    <w:qFormat/>
    <w:uiPriority w:val="99"/>
    <w:pPr>
      <w:spacing w:beforeLines="0" w:after="120" w:afterLines="0"/>
      <w:ind w:left="720"/>
    </w:pPr>
    <w:rPr>
      <w:rFonts w:hint="eastAsia"/>
      <w:sz w:val="22"/>
      <w:szCs w:val="22"/>
    </w:rPr>
  </w:style>
  <w:style w:type="paragraph" w:styleId="28">
    <w:name w:val="List Continue 3"/>
    <w:basedOn w:val="1"/>
    <w:unhideWhenUsed/>
    <w:qFormat/>
    <w:uiPriority w:val="99"/>
    <w:pPr>
      <w:spacing w:beforeLines="0" w:after="120" w:afterLines="0"/>
      <w:ind w:left="1080"/>
    </w:pPr>
    <w:rPr>
      <w:rFonts w:hint="eastAsia"/>
      <w:sz w:val="22"/>
      <w:szCs w:val="22"/>
    </w:r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spacing w:beforeLines="0" w:afterLines="0"/>
      <w:ind w:left="360" w:hanging="360"/>
    </w:pPr>
    <w:rPr>
      <w:rFonts w:hint="eastAsia"/>
      <w:sz w:val="22"/>
      <w:szCs w:val="22"/>
    </w:r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spacing w:beforeLines="0" w:afterLines="0"/>
      <w:ind w:left="720" w:hanging="360"/>
    </w:pPr>
    <w:rPr>
      <w:rFonts w:hint="eastAsia"/>
      <w:sz w:val="22"/>
      <w:szCs w:val="22"/>
    </w:r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spacing w:beforeLines="0" w:afterLines="0"/>
      <w:ind w:left="1080" w:hanging="360"/>
    </w:pPr>
    <w:rPr>
      <w:rFonts w:hint="eastAsia"/>
      <w:sz w:val="22"/>
      <w:szCs w:val="22"/>
    </w:rPr>
  </w:style>
  <w:style w:type="paragraph" w:styleId="32">
    <w:name w:val="macro"/>
    <w:link w:val="61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beforeLines="0" w:after="200" w:afterLines="0" w:line="276" w:lineRule="auto"/>
    </w:pPr>
    <w:rPr>
      <w:rFonts w:hint="eastAsia" w:ascii="Courier" w:hAnsi="Courier" w:eastAsia="SimSun" w:cs="Times New Roman"/>
      <w:sz w:val="20"/>
      <w:szCs w:val="20"/>
      <w:lang w:val="en-US" w:eastAsia="en-US" w:bidi="ar-SA"/>
    </w:rPr>
  </w:style>
  <w:style w:type="character" w:styleId="33">
    <w:name w:val="Strong"/>
    <w:basedOn w:val="11"/>
    <w:unhideWhenUsed/>
    <w:qFormat/>
    <w:uiPriority w:val="22"/>
    <w:rPr>
      <w:rFonts w:hint="default" w:cs="Times New Roman"/>
      <w:b/>
      <w:sz w:val="24"/>
      <w:szCs w:val="24"/>
    </w:rPr>
  </w:style>
  <w:style w:type="paragraph" w:styleId="34">
    <w:name w:val="Subtitle"/>
    <w:basedOn w:val="1"/>
    <w:next w:val="1"/>
    <w:link w:val="60"/>
    <w:unhideWhenUsed/>
    <w:qFormat/>
    <w:uiPriority w:val="11"/>
    <w:pPr>
      <w:spacing w:beforeLines="0" w:afterLines="0"/>
    </w:pPr>
    <w:rPr>
      <w:rFonts w:hint="eastAsia" w:ascii="Calibri" w:hAnsi="Calibri"/>
      <w:i/>
      <w:spacing w:val="15"/>
      <w:sz w:val="24"/>
      <w:szCs w:val="24"/>
    </w:rPr>
  </w:style>
  <w:style w:type="paragraph" w:styleId="35">
    <w:name w:val="Title"/>
    <w:basedOn w:val="1"/>
    <w:next w:val="1"/>
    <w:link w:val="58"/>
    <w:unhideWhenUsed/>
    <w:qFormat/>
    <w:uiPriority w:val="10"/>
    <w:pPr>
      <w:pBdr>
        <w:bottom w:val="single" w:color="auto" w:sz="8" w:space="4"/>
      </w:pBdr>
      <w:spacing w:beforeLines="0" w:after="300" w:afterLines="0" w:line="240" w:lineRule="auto"/>
    </w:pPr>
    <w:rPr>
      <w:rFonts w:hint="eastAsia" w:ascii="Calibri" w:hAnsi="Calibri"/>
      <w:spacing w:val="5"/>
      <w:kern w:val="28"/>
      <w:sz w:val="52"/>
      <w:szCs w:val="52"/>
    </w:rPr>
  </w:style>
  <w:style w:type="paragraph" w:customStyle="1" w:styleId="36">
    <w:name w:val="Titolo sommario1"/>
    <w:basedOn w:val="2"/>
    <w:next w:val="1"/>
    <w:unhideWhenUsed/>
    <w:qFormat/>
    <w:uiPriority w:val="39"/>
    <w:pPr>
      <w:spacing w:beforeLines="0" w:afterLines="0"/>
    </w:pPr>
    <w:rPr>
      <w:rFonts w:hint="eastAsia"/>
      <w:sz w:val="28"/>
      <w:szCs w:val="28"/>
    </w:rPr>
  </w:style>
  <w:style w:type="paragraph" w:styleId="37">
    <w:name w:val="List Paragraph"/>
    <w:basedOn w:val="1"/>
    <w:unhideWhenUsed/>
    <w:qFormat/>
    <w:uiPriority w:val="34"/>
    <w:pPr>
      <w:spacing w:beforeLines="0" w:afterLines="0"/>
      <w:ind w:left="720"/>
    </w:pPr>
    <w:rPr>
      <w:rFonts w:hint="eastAsia"/>
      <w:sz w:val="22"/>
      <w:szCs w:val="22"/>
    </w:rPr>
  </w:style>
  <w:style w:type="paragraph" w:styleId="38">
    <w:name w:val="No Spacing"/>
    <w:unhideWhenUsed/>
    <w:qFormat/>
    <w:uiPriority w:val="1"/>
    <w:pPr>
      <w:spacing w:beforeLines="0" w:afterLines="0"/>
    </w:pPr>
    <w:rPr>
      <w:rFonts w:hint="eastAsia" w:ascii="Cambria" w:hAnsi="Cambria" w:eastAsia="SimSun" w:cs="Times New Roman"/>
      <w:sz w:val="22"/>
      <w:szCs w:val="22"/>
      <w:lang w:val="en-US" w:eastAsia="en-US" w:bidi="ar-SA"/>
    </w:rPr>
  </w:style>
  <w:style w:type="paragraph" w:styleId="39">
    <w:name w:val="Quote"/>
    <w:basedOn w:val="1"/>
    <w:next w:val="1"/>
    <w:link w:val="50"/>
    <w:unhideWhenUsed/>
    <w:qFormat/>
    <w:uiPriority w:val="29"/>
    <w:pPr>
      <w:spacing w:beforeLines="0" w:afterLines="0"/>
    </w:pPr>
    <w:rPr>
      <w:rFonts w:hint="eastAsia"/>
      <w:i/>
      <w:color w:val="000000"/>
      <w:sz w:val="22"/>
      <w:szCs w:val="22"/>
    </w:rPr>
  </w:style>
  <w:style w:type="paragraph" w:styleId="40">
    <w:name w:val="Intense Quote"/>
    <w:basedOn w:val="1"/>
    <w:next w:val="1"/>
    <w:link w:val="56"/>
    <w:unhideWhenUsed/>
    <w:qFormat/>
    <w:uiPriority w:val="30"/>
    <w:pPr>
      <w:pBdr>
        <w:bottom w:val="single" w:color="auto" w:sz="4" w:space="4"/>
      </w:pBdr>
      <w:spacing w:before="200" w:beforeLines="0" w:after="280" w:afterLines="0"/>
      <w:ind w:left="936" w:right="936"/>
    </w:pPr>
    <w:rPr>
      <w:rFonts w:hint="eastAsia"/>
      <w:b/>
      <w:i/>
      <w:sz w:val="22"/>
      <w:szCs w:val="22"/>
    </w:rPr>
  </w:style>
  <w:style w:type="character" w:customStyle="1" w:styleId="41">
    <w:name w:val="Titolo 1 Carattere"/>
    <w:basedOn w:val="11"/>
    <w:link w:val="2"/>
    <w:unhideWhenUsed/>
    <w:qFormat/>
    <w:locked/>
    <w:uiPriority w:val="9"/>
    <w:rPr>
      <w:rFonts w:hint="default" w:ascii="Calibri" w:cs="Calibri"/>
      <w:b/>
      <w:color w:val="365F91"/>
      <w:sz w:val="28"/>
      <w:szCs w:val="28"/>
    </w:rPr>
  </w:style>
  <w:style w:type="character" w:customStyle="1" w:styleId="42">
    <w:name w:val="Titolo 2 Carattere"/>
    <w:basedOn w:val="11"/>
    <w:link w:val="3"/>
    <w:unhideWhenUsed/>
    <w:qFormat/>
    <w:locked/>
    <w:uiPriority w:val="9"/>
    <w:rPr>
      <w:rFonts w:hint="default" w:ascii="Calibri" w:cs="Calibri"/>
      <w:b/>
      <w:sz w:val="26"/>
      <w:szCs w:val="26"/>
    </w:rPr>
  </w:style>
  <w:style w:type="character" w:customStyle="1" w:styleId="43">
    <w:name w:val="Titolo 3 Carattere"/>
    <w:basedOn w:val="11"/>
    <w:link w:val="4"/>
    <w:unhideWhenUsed/>
    <w:qFormat/>
    <w:locked/>
    <w:uiPriority w:val="9"/>
    <w:rPr>
      <w:rFonts w:hint="default" w:ascii="Calibri" w:cs="Calibri"/>
      <w:b/>
      <w:sz w:val="24"/>
      <w:szCs w:val="24"/>
    </w:rPr>
  </w:style>
  <w:style w:type="character" w:customStyle="1" w:styleId="44">
    <w:name w:val="Titolo 4 Carattere"/>
    <w:basedOn w:val="11"/>
    <w:link w:val="5"/>
    <w:unhideWhenUsed/>
    <w:locked/>
    <w:uiPriority w:val="9"/>
    <w:rPr>
      <w:rFonts w:hint="default" w:ascii="Calibri" w:cs="Calibri"/>
      <w:b/>
      <w:i/>
      <w:sz w:val="24"/>
      <w:szCs w:val="24"/>
    </w:rPr>
  </w:style>
  <w:style w:type="character" w:customStyle="1" w:styleId="45">
    <w:name w:val="Titolo 5 Carattere"/>
    <w:basedOn w:val="11"/>
    <w:link w:val="6"/>
    <w:unhideWhenUsed/>
    <w:locked/>
    <w:uiPriority w:val="9"/>
    <w:rPr>
      <w:rFonts w:hint="default" w:ascii="Calibri" w:cs="Calibri"/>
      <w:sz w:val="24"/>
      <w:szCs w:val="24"/>
    </w:rPr>
  </w:style>
  <w:style w:type="character" w:customStyle="1" w:styleId="46">
    <w:name w:val="Titolo 6 Carattere"/>
    <w:basedOn w:val="11"/>
    <w:link w:val="7"/>
    <w:unhideWhenUsed/>
    <w:locked/>
    <w:uiPriority w:val="9"/>
    <w:rPr>
      <w:rFonts w:hint="default" w:ascii="Calibri" w:cs="Calibri"/>
      <w:i/>
      <w:sz w:val="24"/>
      <w:szCs w:val="24"/>
    </w:rPr>
  </w:style>
  <w:style w:type="character" w:customStyle="1" w:styleId="47">
    <w:name w:val="Titolo 7 Carattere"/>
    <w:basedOn w:val="11"/>
    <w:link w:val="8"/>
    <w:unhideWhenUsed/>
    <w:locked/>
    <w:uiPriority w:val="9"/>
    <w:rPr>
      <w:rFonts w:hint="default" w:ascii="Calibri" w:cs="Calibri"/>
      <w:i/>
      <w:sz w:val="24"/>
      <w:szCs w:val="24"/>
    </w:rPr>
  </w:style>
  <w:style w:type="character" w:customStyle="1" w:styleId="48">
    <w:name w:val="Titolo 8 Carattere"/>
    <w:basedOn w:val="11"/>
    <w:link w:val="9"/>
    <w:unhideWhenUsed/>
    <w:locked/>
    <w:uiPriority w:val="9"/>
    <w:rPr>
      <w:rFonts w:hint="default" w:ascii="Calibri" w:cs="Calibri"/>
      <w:sz w:val="20"/>
      <w:szCs w:val="20"/>
    </w:rPr>
  </w:style>
  <w:style w:type="character" w:customStyle="1" w:styleId="49">
    <w:name w:val="Titolo 9 Carattere"/>
    <w:basedOn w:val="11"/>
    <w:link w:val="10"/>
    <w:unhideWhenUsed/>
    <w:locked/>
    <w:uiPriority w:val="9"/>
    <w:rPr>
      <w:rFonts w:hint="default" w:ascii="Calibri" w:cs="Calibri"/>
      <w:i/>
      <w:sz w:val="20"/>
      <w:szCs w:val="20"/>
    </w:rPr>
  </w:style>
  <w:style w:type="character" w:customStyle="1" w:styleId="50">
    <w:name w:val="Citazione Carattere"/>
    <w:basedOn w:val="11"/>
    <w:link w:val="39"/>
    <w:unhideWhenUsed/>
    <w:locked/>
    <w:uiPriority w:val="29"/>
    <w:rPr>
      <w:rFonts w:hint="default" w:cs="Times New Roman"/>
      <w:i/>
      <w:color w:val="000000"/>
      <w:sz w:val="24"/>
      <w:szCs w:val="24"/>
    </w:rPr>
  </w:style>
  <w:style w:type="character" w:customStyle="1" w:styleId="51">
    <w:name w:val="Corpo del testo 3 Carattere"/>
    <w:basedOn w:val="11"/>
    <w:link w:val="15"/>
    <w:unhideWhenUsed/>
    <w:qFormat/>
    <w:locked/>
    <w:uiPriority w:val="99"/>
    <w:rPr>
      <w:rFonts w:hint="default" w:cs="Times New Roman"/>
      <w:sz w:val="16"/>
      <w:szCs w:val="16"/>
    </w:rPr>
  </w:style>
  <w:style w:type="character" w:customStyle="1" w:styleId="52">
    <w:name w:val="Corpo testo Carattere"/>
    <w:basedOn w:val="11"/>
    <w:link w:val="13"/>
    <w:unhideWhenUsed/>
    <w:qFormat/>
    <w:locked/>
    <w:uiPriority w:val="99"/>
    <w:rPr>
      <w:rFonts w:hint="default" w:cs="Times New Roman"/>
      <w:sz w:val="24"/>
      <w:szCs w:val="24"/>
    </w:rPr>
  </w:style>
  <w:style w:type="character" w:customStyle="1" w:styleId="53">
    <w:name w:val="Intestazione Carattere"/>
    <w:basedOn w:val="11"/>
    <w:link w:val="19"/>
    <w:unhideWhenUsed/>
    <w:locked/>
    <w:uiPriority w:val="99"/>
    <w:rPr>
      <w:rFonts w:hint="default" w:cs="Times New Roman"/>
      <w:sz w:val="24"/>
      <w:szCs w:val="24"/>
    </w:rPr>
  </w:style>
  <w:style w:type="character" w:customStyle="1" w:styleId="54">
    <w:name w:val="Riferimento delicato1"/>
    <w:basedOn w:val="11"/>
    <w:unhideWhenUsed/>
    <w:qFormat/>
    <w:uiPriority w:val="31"/>
    <w:rPr>
      <w:rFonts w:hint="default" w:cs="Times New Roman"/>
      <w:smallCaps/>
      <w:sz w:val="24"/>
      <w:szCs w:val="24"/>
      <w:u w:val="single"/>
    </w:rPr>
  </w:style>
  <w:style w:type="character" w:customStyle="1" w:styleId="55">
    <w:name w:val="Enfasi intensa1"/>
    <w:basedOn w:val="11"/>
    <w:unhideWhenUsed/>
    <w:qFormat/>
    <w:uiPriority w:val="21"/>
    <w:rPr>
      <w:rFonts w:hint="default" w:cs="Times New Roman"/>
      <w:b/>
      <w:i/>
      <w:sz w:val="24"/>
      <w:szCs w:val="24"/>
    </w:rPr>
  </w:style>
  <w:style w:type="character" w:customStyle="1" w:styleId="56">
    <w:name w:val="Citazione intensa Carattere"/>
    <w:basedOn w:val="11"/>
    <w:link w:val="40"/>
    <w:unhideWhenUsed/>
    <w:locked/>
    <w:uiPriority w:val="30"/>
    <w:rPr>
      <w:rFonts w:hint="default" w:cs="Times New Roman"/>
      <w:b/>
      <w:i/>
      <w:sz w:val="24"/>
      <w:szCs w:val="24"/>
    </w:rPr>
  </w:style>
  <w:style w:type="character" w:customStyle="1" w:styleId="57">
    <w:name w:val="Piè di pagina Carattere"/>
    <w:basedOn w:val="11"/>
    <w:link w:val="18"/>
    <w:unhideWhenUsed/>
    <w:qFormat/>
    <w:locked/>
    <w:uiPriority w:val="99"/>
    <w:rPr>
      <w:rFonts w:hint="default" w:cs="Times New Roman"/>
      <w:sz w:val="24"/>
      <w:szCs w:val="24"/>
    </w:rPr>
  </w:style>
  <w:style w:type="character" w:customStyle="1" w:styleId="58">
    <w:name w:val="Titolo Carattere"/>
    <w:basedOn w:val="11"/>
    <w:link w:val="35"/>
    <w:unhideWhenUsed/>
    <w:qFormat/>
    <w:locked/>
    <w:uiPriority w:val="10"/>
    <w:rPr>
      <w:rFonts w:hint="default" w:ascii="Calibri" w:cs="Calibri"/>
      <w:spacing w:val="5"/>
      <w:kern w:val="28"/>
      <w:sz w:val="52"/>
      <w:szCs w:val="52"/>
    </w:rPr>
  </w:style>
  <w:style w:type="character" w:customStyle="1" w:styleId="59">
    <w:name w:val="Corpo del testo 2 Carattere"/>
    <w:basedOn w:val="11"/>
    <w:link w:val="14"/>
    <w:unhideWhenUsed/>
    <w:qFormat/>
    <w:locked/>
    <w:uiPriority w:val="99"/>
    <w:rPr>
      <w:rFonts w:hint="default" w:cs="Times New Roman"/>
      <w:sz w:val="24"/>
      <w:szCs w:val="24"/>
    </w:rPr>
  </w:style>
  <w:style w:type="character" w:customStyle="1" w:styleId="60">
    <w:name w:val="Sottotitolo Carattere"/>
    <w:basedOn w:val="11"/>
    <w:link w:val="34"/>
    <w:unhideWhenUsed/>
    <w:qFormat/>
    <w:locked/>
    <w:uiPriority w:val="11"/>
    <w:rPr>
      <w:rFonts w:hint="default" w:ascii="Calibri" w:cs="Calibri"/>
      <w:i/>
      <w:spacing w:val="15"/>
      <w:sz w:val="24"/>
      <w:szCs w:val="24"/>
    </w:rPr>
  </w:style>
  <w:style w:type="character" w:customStyle="1" w:styleId="61">
    <w:name w:val="Testo macro Carattere"/>
    <w:basedOn w:val="11"/>
    <w:link w:val="32"/>
    <w:unhideWhenUsed/>
    <w:qFormat/>
    <w:locked/>
    <w:uiPriority w:val="99"/>
    <w:rPr>
      <w:rFonts w:hint="default" w:ascii="Courier" w:cs="Courier"/>
      <w:sz w:val="20"/>
      <w:szCs w:val="20"/>
    </w:rPr>
  </w:style>
  <w:style w:type="character" w:customStyle="1" w:styleId="62">
    <w:name w:val="Enfasi delicata1"/>
    <w:basedOn w:val="11"/>
    <w:unhideWhenUsed/>
    <w:qFormat/>
    <w:uiPriority w:val="19"/>
    <w:rPr>
      <w:rFonts w:hint="default" w:cs="Times New Roman"/>
      <w:i/>
      <w:color w:val="808080"/>
      <w:sz w:val="24"/>
      <w:szCs w:val="24"/>
    </w:rPr>
  </w:style>
  <w:style w:type="character" w:customStyle="1" w:styleId="63">
    <w:name w:val="Riferimento intenso1"/>
    <w:basedOn w:val="11"/>
    <w:unhideWhenUsed/>
    <w:qFormat/>
    <w:uiPriority w:val="32"/>
    <w:rPr>
      <w:rFonts w:hint="default" w:cs="Times New Roman"/>
      <w:b/>
      <w:smallCaps/>
      <w:spacing w:val="5"/>
      <w:sz w:val="24"/>
      <w:szCs w:val="24"/>
      <w:u w:val="single"/>
    </w:rPr>
  </w:style>
  <w:style w:type="character" w:customStyle="1" w:styleId="64">
    <w:name w:val="Titolo del libro1"/>
    <w:basedOn w:val="11"/>
    <w:unhideWhenUsed/>
    <w:qFormat/>
    <w:uiPriority w:val="33"/>
    <w:rPr>
      <w:rFonts w:hint="default" w:cs="Times New Roman"/>
      <w:b/>
      <w:smallCaps/>
      <w:spacing w:val="5"/>
      <w:sz w:val="24"/>
      <w:szCs w:val="24"/>
    </w:rPr>
  </w:style>
  <w:style w:type="character" w:customStyle="1" w:styleId="65">
    <w:name w:val="Corpo del testo 2 Carattere1"/>
    <w:basedOn w:val="11"/>
    <w:unhideWhenUsed/>
    <w:uiPriority w:val="99"/>
    <w:rPr>
      <w:rFonts w:hint="default" w:ascii="Cambria" w:cs="Cambria"/>
      <w:sz w:val="24"/>
      <w:szCs w:val="24"/>
      <w:lang w:val="en-US" w:eastAsia="en-US"/>
    </w:rPr>
  </w:style>
  <w:style w:type="character" w:customStyle="1" w:styleId="66">
    <w:name w:val="Corpo testo Carattere1"/>
    <w:basedOn w:val="11"/>
    <w:unhideWhenUsed/>
    <w:uiPriority w:val="99"/>
    <w:rPr>
      <w:rFonts w:hint="default" w:ascii="Cambria" w:cs="Cambria"/>
      <w:sz w:val="24"/>
      <w:szCs w:val="24"/>
      <w:lang w:val="en-US" w:eastAsia="en-US"/>
    </w:rPr>
  </w:style>
  <w:style w:type="character" w:customStyle="1" w:styleId="67">
    <w:name w:val="Corpo del testo 3 Carattere1"/>
    <w:basedOn w:val="11"/>
    <w:unhideWhenUsed/>
    <w:uiPriority w:val="99"/>
    <w:rPr>
      <w:rFonts w:hint="default" w:ascii="Cambria" w:cs="Cambria"/>
      <w:sz w:val="16"/>
      <w:szCs w:val="16"/>
      <w:lang w:val="en-US" w:eastAsia="en-US"/>
    </w:rPr>
  </w:style>
  <w:style w:type="character" w:customStyle="1" w:styleId="68">
    <w:name w:val="Piè di pagina Carattere1"/>
    <w:basedOn w:val="11"/>
    <w:unhideWhenUsed/>
    <w:uiPriority w:val="99"/>
    <w:rPr>
      <w:rFonts w:hint="default" w:ascii="Cambria" w:cs="Cambria"/>
      <w:sz w:val="24"/>
      <w:szCs w:val="24"/>
      <w:lang w:val="en-US" w:eastAsia="en-US"/>
    </w:rPr>
  </w:style>
  <w:style w:type="character" w:customStyle="1" w:styleId="69">
    <w:name w:val="Intestazione Carattere1"/>
    <w:basedOn w:val="11"/>
    <w:unhideWhenUsed/>
    <w:uiPriority w:val="99"/>
    <w:rPr>
      <w:rFonts w:hint="default" w:ascii="Cambria" w:cs="Cambria"/>
      <w:sz w:val="24"/>
      <w:szCs w:val="24"/>
      <w:lang w:val="en-US" w:eastAsia="en-US"/>
    </w:rPr>
  </w:style>
  <w:style w:type="character" w:customStyle="1" w:styleId="70">
    <w:name w:val="Testo macro Carattere1"/>
    <w:basedOn w:val="11"/>
    <w:unhideWhenUsed/>
    <w:uiPriority w:val="99"/>
    <w:rPr>
      <w:rFonts w:hint="default" w:ascii="Courier New" w:cs="Courier New"/>
      <w:sz w:val="20"/>
      <w:szCs w:val="20"/>
      <w:lang w:val="en-US" w:eastAsia="en-US"/>
    </w:rPr>
  </w:style>
  <w:style w:type="character" w:customStyle="1" w:styleId="71">
    <w:name w:val="Sottotitolo Carattere1"/>
    <w:basedOn w:val="11"/>
    <w:unhideWhenUsed/>
    <w:uiPriority w:val="11"/>
    <w:rPr>
      <w:rFonts w:hint="eastAsia" w:ascii="Calibri Light" w:hAnsi="Calibri Light" w:eastAsia="Times New Roman" w:cs="Times New Roman"/>
      <w:sz w:val="24"/>
      <w:szCs w:val="24"/>
      <w:lang w:val="en-US" w:eastAsia="en-US"/>
    </w:rPr>
  </w:style>
  <w:style w:type="character" w:customStyle="1" w:styleId="72">
    <w:name w:val="Titolo Carattere1"/>
    <w:basedOn w:val="11"/>
    <w:unhideWhenUsed/>
    <w:uiPriority w:val="10"/>
    <w:rPr>
      <w:rFonts w:hint="eastAsia" w:ascii="Calibri Light" w:hAnsi="Calibri Light" w:eastAsia="Times New Roman" w:cs="Times New Roman"/>
      <w:b/>
      <w:kern w:val="28"/>
      <w:sz w:val="32"/>
      <w:szCs w:val="32"/>
      <w:lang w:val="en-US" w:eastAsia="en-US"/>
    </w:rPr>
  </w:style>
  <w:style w:type="character" w:customStyle="1" w:styleId="73">
    <w:name w:val="Citazione Carattere1"/>
    <w:basedOn w:val="11"/>
    <w:unhideWhenUsed/>
    <w:uiPriority w:val="29"/>
    <w:rPr>
      <w:rFonts w:hint="default" w:ascii="Cambria" w:cs="Cambria"/>
      <w:i/>
      <w:color w:val="404040"/>
      <w:sz w:val="24"/>
      <w:szCs w:val="24"/>
      <w:lang w:val="en-US" w:eastAsia="en-US"/>
    </w:rPr>
  </w:style>
  <w:style w:type="character" w:customStyle="1" w:styleId="74">
    <w:name w:val="Citazione intensa Carattere1"/>
    <w:basedOn w:val="11"/>
    <w:unhideWhenUsed/>
    <w:uiPriority w:val="30"/>
    <w:rPr>
      <w:rFonts w:hint="default" w:ascii="Cambria" w:cs="Cambria"/>
      <w:i/>
      <w:color w:val="4472C4"/>
      <w:sz w:val="24"/>
      <w:szCs w:val="24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131</Words>
  <Characters>897</Characters>
  <TotalTime>0</TotalTime>
  <ScaleCrop>false</ScaleCrop>
  <LinksUpToDate>false</LinksUpToDate>
  <CharactersWithSpaces>1019</CharactersWithSpaces>
  <Application>WPS Office_12.1.0.28032_F1E327BC-269C-435d-A152-05C5408002CA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2026-08-20T11:26:40Z</dcterms:created>
  <dc:creator>PC_10</dc:creator>
  <cp:lastModifiedBy>PC_10</cp:lastModifiedBy>
  <dcterms:modified xsi:type="dcterms:W3CDTF">2026-08-20T11:26:57Z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3BC02FD9121C40EEABCD1276A5E2A199_13</vt:lpwstr>
  </property>
</Properties>
</file>